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23D58" w14:textId="77777777" w:rsidR="0050324A" w:rsidRDefault="0065553B" w:rsidP="0050324A">
      <w:pPr>
        <w:rPr>
          <w:sz w:val="20"/>
          <w:lang w:val="en-US"/>
        </w:rPr>
      </w:pPr>
      <w:r w:rsidRPr="0050324A">
        <w:rPr>
          <w:noProof/>
          <w:sz w:val="24"/>
          <w:szCs w:val="28"/>
        </w:rPr>
        <w:drawing>
          <wp:anchor distT="0" distB="0" distL="114300" distR="114300" simplePos="0" relativeHeight="251666944" behindDoc="1" locked="0" layoutInCell="1" allowOverlap="1" wp14:anchorId="48126410" wp14:editId="205CE4F5">
            <wp:simplePos x="0" y="0"/>
            <wp:positionH relativeFrom="leftMargin">
              <wp:posOffset>5573415</wp:posOffset>
            </wp:positionH>
            <wp:positionV relativeFrom="topMargin">
              <wp:posOffset>431800</wp:posOffset>
            </wp:positionV>
            <wp:extent cx="1260000" cy="1018800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GF\Desktop\Logo-BU-HKS44-4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000" cy="101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6262" w:rsidRPr="0050324A">
        <w:rPr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B5F278A" wp14:editId="03B1F691">
                <wp:simplePos x="0" y="0"/>
                <wp:positionH relativeFrom="leftMargin">
                  <wp:posOffset>5589814</wp:posOffset>
                </wp:positionH>
                <wp:positionV relativeFrom="topMargin">
                  <wp:posOffset>1638300</wp:posOffset>
                </wp:positionV>
                <wp:extent cx="1513702" cy="1442266"/>
                <wp:effectExtent l="0" t="0" r="10795" b="18415"/>
                <wp:wrapNone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3702" cy="1442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34CA5" w14:textId="77777777" w:rsidR="00FA77C6" w:rsidRDefault="00FA77C6" w:rsidP="008E125F">
                            <w:pPr>
                              <w:spacing w:line="200" w:lineRule="exact"/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Landesverband Schleswig-Holstein e.V. </w:t>
                            </w:r>
                          </w:p>
                          <w:p w14:paraId="49C0352D" w14:textId="77777777" w:rsidR="00FA77C6" w:rsidRDefault="00FA77C6" w:rsidP="008E125F">
                            <w:pPr>
                              <w:spacing w:line="200" w:lineRule="exact"/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Kreisverband Hzgt. Lauenburg e.V.</w:t>
                            </w:r>
                          </w:p>
                          <w:p w14:paraId="6DC4D404" w14:textId="77777777" w:rsidR="001D26C3" w:rsidRPr="008E125F" w:rsidRDefault="00FA77C6" w:rsidP="008E125F">
                            <w:pPr>
                              <w:spacing w:line="200" w:lineRule="exact"/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Schwarzenbek </w:t>
                            </w:r>
                            <w:r w:rsidR="000B5E18" w:rsidRPr="008E125F">
                              <w:rPr>
                                <w:b/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e.V.</w:t>
                            </w:r>
                          </w:p>
                          <w:p w14:paraId="33068109" w14:textId="77777777" w:rsidR="000C3974" w:rsidRPr="008E125F" w:rsidRDefault="00FA77C6" w:rsidP="008E125F">
                            <w:pPr>
                              <w:spacing w:line="200" w:lineRule="exact"/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Hamburger Straße </w:t>
                            </w:r>
                            <w:r w:rsidR="002374B8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27a</w:t>
                            </w:r>
                          </w:p>
                          <w:p w14:paraId="1B90F92F" w14:textId="77777777" w:rsidR="00ED5D44" w:rsidRPr="008E125F" w:rsidRDefault="00FA77C6" w:rsidP="008E125F">
                            <w:pPr>
                              <w:spacing w:line="200" w:lineRule="exact"/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21493 Schwarzenbek</w:t>
                            </w:r>
                          </w:p>
                          <w:p w14:paraId="23B43B6B" w14:textId="77777777" w:rsidR="001D26C3" w:rsidRDefault="001D26C3" w:rsidP="008E125F">
                            <w:pPr>
                              <w:spacing w:line="200" w:lineRule="exact"/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Tel</w:t>
                            </w:r>
                            <w:r w:rsidR="005544F3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.</w:t>
                            </w:r>
                            <w:r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: </w:t>
                            </w:r>
                            <w:r w:rsidR="006346A6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+49 (</w:t>
                            </w:r>
                            <w:r w:rsidR="004208BB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0</w:t>
                            </w:r>
                            <w:r w:rsidR="006346A6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) </w:t>
                            </w:r>
                            <w:r w:rsidR="00FA77C6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4151 </w:t>
                            </w:r>
                            <w:r w:rsidR="002374B8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869 3689</w:t>
                            </w:r>
                          </w:p>
                          <w:p w14:paraId="54584C50" w14:textId="77777777" w:rsidR="002374B8" w:rsidRPr="008E125F" w:rsidRDefault="002374B8" w:rsidP="008E125F">
                            <w:pPr>
                              <w:spacing w:line="200" w:lineRule="exact"/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Fax: +49 (0) 4151 </w:t>
                            </w:r>
                            <w:r w:rsidR="00180FC0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879 0870</w:t>
                            </w:r>
                          </w:p>
                          <w:p w14:paraId="5A748E19" w14:textId="77777777" w:rsidR="001D26C3" w:rsidRPr="008E125F" w:rsidRDefault="001D26C3" w:rsidP="008E125F">
                            <w:pPr>
                              <w:spacing w:line="200" w:lineRule="exact"/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E-Mail: </w:t>
                            </w:r>
                            <w:r w:rsidR="00180FC0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info</w:t>
                            </w:r>
                            <w:r w:rsidR="006346A6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@</w:t>
                            </w:r>
                            <w:r w:rsidR="00FA77C6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schwarzenbek</w:t>
                            </w:r>
                            <w:r w:rsidR="00BB1F34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.</w:t>
                            </w:r>
                            <w:r w:rsidR="006346A6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dlrg.de</w:t>
                            </w:r>
                          </w:p>
                          <w:p w14:paraId="447C4AA5" w14:textId="77777777" w:rsidR="001F61CC" w:rsidRPr="008E125F" w:rsidRDefault="001D26C3" w:rsidP="008E125F">
                            <w:pPr>
                              <w:spacing w:line="200" w:lineRule="exact"/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</w:pPr>
                            <w:r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 xml:space="preserve">Internet: </w:t>
                            </w:r>
                            <w:r w:rsidR="00FA77C6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https://schwarzenbek</w:t>
                            </w:r>
                            <w:r w:rsidR="00BB1F34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.</w:t>
                            </w:r>
                            <w:r w:rsidR="00DD4E85" w:rsidRPr="008E125F">
                              <w:rPr>
                                <w:color w:val="808080" w:themeColor="background1" w:themeShade="80"/>
                                <w:sz w:val="12"/>
                                <w:szCs w:val="12"/>
                              </w:rPr>
                              <w:t>dlrg.de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F278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440.15pt;margin-top:129pt;width:119.2pt;height:113.55pt;z-index:2516597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" strokecolor="white">
                <v:textbox inset="0,0,0,0">
                  <w:txbxContent>
                    <w:p w14:paraId="2EA34CA5" w14:textId="77777777" w:rsidR="00FA77C6" w:rsidRDefault="00FA77C6" w:rsidP="008E125F">
                      <w:pPr>
                        <w:spacing w:line="200" w:lineRule="exact"/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  <w:t xml:space="preserve">Landesverband Schleswig-Holstein e.V. </w:t>
                      </w:r>
                    </w:p>
                    <w:p w14:paraId="49C0352D" w14:textId="77777777" w:rsidR="00FA77C6" w:rsidRDefault="00FA77C6" w:rsidP="008E125F">
                      <w:pPr>
                        <w:spacing w:line="200" w:lineRule="exact"/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  <w:t>Kreisverband Hzgt. Lauenburg e.V.</w:t>
                      </w:r>
                    </w:p>
                    <w:p w14:paraId="6DC4D404" w14:textId="77777777" w:rsidR="001D26C3" w:rsidRPr="008E125F" w:rsidRDefault="00FA77C6" w:rsidP="008E125F">
                      <w:pPr>
                        <w:spacing w:line="200" w:lineRule="exact"/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  <w:t xml:space="preserve">Schwarzenbek </w:t>
                      </w:r>
                      <w:r w:rsidR="000B5E18" w:rsidRPr="008E125F">
                        <w:rPr>
                          <w:b/>
                          <w:color w:val="808080" w:themeColor="background1" w:themeShade="80"/>
                          <w:sz w:val="12"/>
                          <w:szCs w:val="12"/>
                        </w:rPr>
                        <w:t>e.V.</w:t>
                      </w:r>
                    </w:p>
                    <w:p w14:paraId="33068109" w14:textId="77777777" w:rsidR="000C3974" w:rsidRPr="008E125F" w:rsidRDefault="00FA77C6" w:rsidP="008E125F">
                      <w:pPr>
                        <w:spacing w:line="200" w:lineRule="exact"/>
                        <w:rPr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Hamburger Straße </w:t>
                      </w:r>
                      <w:r w:rsidR="002374B8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27a</w:t>
                      </w:r>
                    </w:p>
                    <w:p w14:paraId="1B90F92F" w14:textId="77777777" w:rsidR="00ED5D44" w:rsidRPr="008E125F" w:rsidRDefault="00FA77C6" w:rsidP="008E125F">
                      <w:pPr>
                        <w:spacing w:line="200" w:lineRule="exact"/>
                        <w:rPr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21493 Schwarzenbek</w:t>
                      </w:r>
                    </w:p>
                    <w:p w14:paraId="23B43B6B" w14:textId="77777777" w:rsidR="001D26C3" w:rsidRDefault="001D26C3" w:rsidP="008E125F">
                      <w:pPr>
                        <w:spacing w:line="200" w:lineRule="exact"/>
                        <w:rPr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Tel</w:t>
                      </w:r>
                      <w:r w:rsidR="005544F3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.</w:t>
                      </w:r>
                      <w:r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: </w:t>
                      </w:r>
                      <w:r w:rsidR="006346A6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+49 (</w:t>
                      </w:r>
                      <w:r w:rsidR="004208BB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0</w:t>
                      </w:r>
                      <w:r w:rsidR="006346A6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) </w:t>
                      </w:r>
                      <w:r w:rsidR="00FA77C6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4151 </w:t>
                      </w:r>
                      <w:r w:rsidR="002374B8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869 3689</w:t>
                      </w:r>
                    </w:p>
                    <w:p w14:paraId="54584C50" w14:textId="77777777" w:rsidR="002374B8" w:rsidRPr="008E125F" w:rsidRDefault="002374B8" w:rsidP="008E125F">
                      <w:pPr>
                        <w:spacing w:line="200" w:lineRule="exact"/>
                        <w:rPr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Fax: +49 (0) 4151 </w:t>
                      </w:r>
                      <w:r w:rsidR="00180FC0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879 0870</w:t>
                      </w:r>
                    </w:p>
                    <w:p w14:paraId="5A748E19" w14:textId="77777777" w:rsidR="001D26C3" w:rsidRPr="008E125F" w:rsidRDefault="001D26C3" w:rsidP="008E125F">
                      <w:pPr>
                        <w:spacing w:line="200" w:lineRule="exact"/>
                        <w:rPr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E-Mail: </w:t>
                      </w:r>
                      <w:r w:rsidR="00180FC0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info</w:t>
                      </w:r>
                      <w:r w:rsidR="006346A6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@</w:t>
                      </w:r>
                      <w:r w:rsidR="00FA77C6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schwarzenbek</w:t>
                      </w:r>
                      <w:r w:rsidR="00BB1F34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.</w:t>
                      </w:r>
                      <w:r w:rsidR="006346A6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dlrg.de</w:t>
                      </w:r>
                    </w:p>
                    <w:p w14:paraId="447C4AA5" w14:textId="77777777" w:rsidR="001F61CC" w:rsidRPr="008E125F" w:rsidRDefault="001D26C3" w:rsidP="008E125F">
                      <w:pPr>
                        <w:spacing w:line="200" w:lineRule="exact"/>
                        <w:rPr>
                          <w:color w:val="808080" w:themeColor="background1" w:themeShade="80"/>
                          <w:sz w:val="12"/>
                          <w:szCs w:val="12"/>
                        </w:rPr>
                      </w:pPr>
                      <w:r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 xml:space="preserve">Internet: </w:t>
                      </w:r>
                      <w:r w:rsidR="00FA77C6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https://schwarzenbek</w:t>
                      </w:r>
                      <w:r w:rsidR="00BB1F34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.</w:t>
                      </w:r>
                      <w:r w:rsidR="00DD4E85" w:rsidRPr="008E125F">
                        <w:rPr>
                          <w:color w:val="808080" w:themeColor="background1" w:themeShade="80"/>
                          <w:sz w:val="12"/>
                          <w:szCs w:val="12"/>
                        </w:rPr>
                        <w:t>dlrg.de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50324A" w:rsidRPr="0050324A">
        <w:rPr>
          <w:sz w:val="28"/>
          <w:szCs w:val="28"/>
          <w:lang w:val="en-US"/>
        </w:rPr>
        <w:t>Übergabe- und Nutzungsprotokoll – Vereinsfahrzeug</w:t>
      </w:r>
    </w:p>
    <w:p w14:paraId="38F85A25" w14:textId="77777777" w:rsidR="0050324A" w:rsidRPr="0050324A" w:rsidRDefault="0050324A" w:rsidP="0050324A">
      <w:pPr>
        <w:rPr>
          <w:sz w:val="19"/>
        </w:rPr>
      </w:pPr>
    </w:p>
    <w:p w14:paraId="2AA71CFA" w14:textId="77777777" w:rsidR="0050324A" w:rsidRPr="0050324A" w:rsidRDefault="0050324A" w:rsidP="0050324A">
      <w:pPr>
        <w:pStyle w:val="berschrift1"/>
      </w:pPr>
      <w:r w:rsidRPr="0050324A">
        <w:t>Allgemeine Angaben</w:t>
      </w:r>
    </w:p>
    <w:tbl>
      <w:tblPr>
        <w:tblStyle w:val="Tabellenraster"/>
        <w:tblW w:w="0" w:type="auto"/>
        <w:tblInd w:w="-5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1845"/>
        <w:gridCol w:w="4959"/>
      </w:tblGrid>
      <w:tr w:rsidR="0050324A" w:rsidRPr="0050324A" w14:paraId="40A0BF6B" w14:textId="77777777" w:rsidTr="0050324A">
        <w:trPr>
          <w:trHeight w:val="271"/>
        </w:trPr>
        <w:tc>
          <w:tcPr>
            <w:tcW w:w="1845" w:type="dxa"/>
            <w:vAlign w:val="center"/>
          </w:tcPr>
          <w:p w14:paraId="680F6CFF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Verein:</w:t>
            </w:r>
          </w:p>
        </w:tc>
        <w:tc>
          <w:tcPr>
            <w:tcW w:w="4959" w:type="dxa"/>
            <w:shd w:val="clear" w:color="auto" w:fill="D9D9D9" w:themeFill="background1" w:themeFillShade="D9"/>
            <w:vAlign w:val="center"/>
          </w:tcPr>
          <w:p w14:paraId="32D56C19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DLRG Schwarzenbek e.V.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0"/>
          </w:p>
        </w:tc>
      </w:tr>
      <w:tr w:rsidR="0050324A" w:rsidRPr="0050324A" w14:paraId="1B9FDA05" w14:textId="77777777" w:rsidTr="0050324A">
        <w:trPr>
          <w:trHeight w:val="282"/>
        </w:trPr>
        <w:tc>
          <w:tcPr>
            <w:tcW w:w="1845" w:type="dxa"/>
            <w:vAlign w:val="center"/>
          </w:tcPr>
          <w:p w14:paraId="71DC3885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Fahrzeug:</w:t>
            </w:r>
          </w:p>
        </w:tc>
        <w:tc>
          <w:tcPr>
            <w:tcW w:w="4959" w:type="dxa"/>
            <w:shd w:val="clear" w:color="auto" w:fill="D9D9D9" w:themeFill="background1" w:themeFillShade="D9"/>
            <w:vAlign w:val="center"/>
          </w:tcPr>
          <w:p w14:paraId="28713F8D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FORD Tourneo Connect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1"/>
          </w:p>
        </w:tc>
      </w:tr>
      <w:tr w:rsidR="0050324A" w:rsidRPr="0050324A" w14:paraId="5AE026F6" w14:textId="77777777" w:rsidTr="0050324A">
        <w:trPr>
          <w:trHeight w:val="282"/>
        </w:trPr>
        <w:tc>
          <w:tcPr>
            <w:tcW w:w="1845" w:type="dxa"/>
            <w:vAlign w:val="center"/>
          </w:tcPr>
          <w:p w14:paraId="5E7BA477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Kennzeichen</w:t>
            </w:r>
          </w:p>
        </w:tc>
        <w:tc>
          <w:tcPr>
            <w:tcW w:w="4959" w:type="dxa"/>
            <w:shd w:val="clear" w:color="auto" w:fill="D9D9D9" w:themeFill="background1" w:themeFillShade="D9"/>
            <w:vAlign w:val="center"/>
          </w:tcPr>
          <w:p w14:paraId="48616157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2"/>
          </w:p>
        </w:tc>
      </w:tr>
    </w:tbl>
    <w:p w14:paraId="64439BD5" w14:textId="77777777" w:rsidR="0050324A" w:rsidRPr="0050324A" w:rsidRDefault="0050324A" w:rsidP="0050324A">
      <w:pPr>
        <w:pStyle w:val="berschrift1"/>
      </w:pPr>
      <w:r w:rsidRPr="0050324A">
        <w:t>Nutzer / Fahrer</w:t>
      </w: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"/>
        <w:gridCol w:w="1417"/>
        <w:gridCol w:w="4955"/>
      </w:tblGrid>
      <w:tr w:rsidR="0050324A" w:rsidRPr="0050324A" w14:paraId="3645DADF" w14:textId="77777777" w:rsidTr="0050324A">
        <w:trPr>
          <w:trHeight w:val="263"/>
        </w:trPr>
        <w:tc>
          <w:tcPr>
            <w:tcW w:w="1849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14:paraId="10BE2CDF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Name, Vorname:</w:t>
            </w:r>
          </w:p>
        </w:tc>
        <w:tc>
          <w:tcPr>
            <w:tcW w:w="4955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6ACC2F77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3"/>
          </w:p>
        </w:tc>
      </w:tr>
      <w:tr w:rsidR="0050324A" w:rsidRPr="0050324A" w14:paraId="75A9C910" w14:textId="77777777" w:rsidTr="0050324A">
        <w:trPr>
          <w:trHeight w:val="274"/>
        </w:trPr>
        <w:tc>
          <w:tcPr>
            <w:tcW w:w="1849" w:type="dxa"/>
            <w:gridSpan w:val="2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14:paraId="30EA7368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Anschrift:</w:t>
            </w:r>
          </w:p>
        </w:tc>
        <w:tc>
          <w:tcPr>
            <w:tcW w:w="4955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2D5A20D1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4"/>
          </w:p>
        </w:tc>
      </w:tr>
      <w:tr w:rsidR="0050324A" w:rsidRPr="0050324A" w14:paraId="75800F20" w14:textId="77777777" w:rsidTr="0050324A">
        <w:trPr>
          <w:trHeight w:val="263"/>
        </w:trPr>
        <w:tc>
          <w:tcPr>
            <w:tcW w:w="432" w:type="dxa"/>
            <w:tcBorders>
              <w:top w:val="single" w:sz="12" w:space="0" w:color="FFFFFF" w:themeColor="background1"/>
            </w:tcBorders>
            <w:vAlign w:val="center"/>
          </w:tcPr>
          <w:p w14:paraId="0D937489" w14:textId="77777777" w:rsidR="0050324A" w:rsidRPr="0050324A" w:rsidRDefault="0050324A" w:rsidP="0050324A">
            <w:pPr>
              <w:jc w:val="center"/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Kontrollkästchen1"/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5"/>
          </w:p>
        </w:tc>
        <w:tc>
          <w:tcPr>
            <w:tcW w:w="6372" w:type="dxa"/>
            <w:gridSpan w:val="2"/>
            <w:tcBorders>
              <w:top w:val="single" w:sz="12" w:space="0" w:color="FFFFFF" w:themeColor="background1"/>
            </w:tcBorders>
            <w:vAlign w:val="center"/>
          </w:tcPr>
          <w:p w14:paraId="6CEA59B3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Ich bin im Besitz einer gültigen Fahrerlaubnis.</w:t>
            </w:r>
          </w:p>
        </w:tc>
      </w:tr>
      <w:tr w:rsidR="0050324A" w:rsidRPr="0050324A" w14:paraId="5CE308B2" w14:textId="77777777" w:rsidTr="0050324A">
        <w:trPr>
          <w:trHeight w:val="274"/>
        </w:trPr>
        <w:tc>
          <w:tcPr>
            <w:tcW w:w="432" w:type="dxa"/>
            <w:vAlign w:val="center"/>
          </w:tcPr>
          <w:p w14:paraId="4CD13C6E" w14:textId="77777777" w:rsidR="0050324A" w:rsidRPr="0050324A" w:rsidRDefault="0050324A" w:rsidP="0050324A">
            <w:pPr>
              <w:jc w:val="center"/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6" w:name="Kontrollkästchen2"/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6"/>
          </w:p>
        </w:tc>
        <w:tc>
          <w:tcPr>
            <w:tcW w:w="6372" w:type="dxa"/>
            <w:gridSpan w:val="2"/>
            <w:vAlign w:val="center"/>
          </w:tcPr>
          <w:p w14:paraId="120820E7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Mein Führerschein wurde vor Fahrtantritt vorgezeigt.</w:t>
            </w:r>
          </w:p>
        </w:tc>
      </w:tr>
    </w:tbl>
    <w:p w14:paraId="0CD17925" w14:textId="77777777" w:rsidR="0050324A" w:rsidRPr="0050324A" w:rsidRDefault="0050324A" w:rsidP="0050324A">
      <w:pPr>
        <w:pStyle w:val="berschrift1"/>
      </w:pPr>
      <w:r w:rsidRPr="0050324A">
        <w:t>Nutzungszeitraum</w:t>
      </w:r>
    </w:p>
    <w:tbl>
      <w:tblPr>
        <w:tblStyle w:val="Tabellenraster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4"/>
        <w:gridCol w:w="1994"/>
        <w:gridCol w:w="3534"/>
        <w:gridCol w:w="1569"/>
      </w:tblGrid>
      <w:tr w:rsidR="0050324A" w14:paraId="0DCD1B26" w14:textId="77777777" w:rsidTr="0050324A">
        <w:trPr>
          <w:trHeight w:val="259"/>
        </w:trPr>
        <w:tc>
          <w:tcPr>
            <w:tcW w:w="268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14:paraId="5B214A2B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Übernahme (Datum/Uhrzeit):</w:t>
            </w:r>
          </w:p>
        </w:tc>
        <w:tc>
          <w:tcPr>
            <w:tcW w:w="199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</w:tcPr>
          <w:p w14:paraId="272749A3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01.01.2026"/>
                    <w:format w:val="dd.MM.yyyy"/>
                  </w:textInput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r>
              <w:rPr>
                <w:szCs w:val="16"/>
                <w:lang w:val="en-US"/>
              </w:rPr>
              <w:t xml:space="preserve"> / </w:t>
            </w:r>
            <w:r>
              <w:rPr>
                <w:szCs w:val="16"/>
                <w:lang w:val="en-US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bookmarkStart w:id="7" w:name="Text6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7"/>
          </w:p>
        </w:tc>
        <w:tc>
          <w:tcPr>
            <w:tcW w:w="353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14:paraId="2940A8EA" w14:textId="77777777" w:rsidR="0050324A" w:rsidRPr="0050324A" w:rsidRDefault="0050324A" w:rsidP="0050324A">
            <w:pPr>
              <w:jc w:val="right"/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Rückgabe (Datum/Uhrzeit):</w:t>
            </w:r>
          </w:p>
        </w:tc>
        <w:tc>
          <w:tcPr>
            <w:tcW w:w="1569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</w:tcPr>
          <w:p w14:paraId="309CE36A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default w:val="01.01.2026"/>
                    <w:format w:val="dd.MM.yyyy"/>
                  </w:textInput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r>
              <w:rPr>
                <w:szCs w:val="16"/>
                <w:lang w:val="en-US"/>
              </w:rPr>
              <w:t xml:space="preserve"> / </w:t>
            </w:r>
            <w:r>
              <w:rPr>
                <w:szCs w:val="16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HH:mm"/>
                  </w:textInput>
                </w:ffData>
              </w:fldChar>
            </w:r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</w:p>
        </w:tc>
      </w:tr>
      <w:tr w:rsidR="0050324A" w14:paraId="405E92D8" w14:textId="77777777" w:rsidTr="0050324A">
        <w:trPr>
          <w:trHeight w:val="574"/>
        </w:trPr>
        <w:tc>
          <w:tcPr>
            <w:tcW w:w="2684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</w:tcPr>
          <w:p w14:paraId="109738C8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Zweck der Nutzung:</w:t>
            </w:r>
          </w:p>
        </w:tc>
        <w:tc>
          <w:tcPr>
            <w:tcW w:w="7097" w:type="dxa"/>
            <w:gridSpan w:val="3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</w:tcPr>
          <w:p w14:paraId="1469F812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8"/>
          </w:p>
        </w:tc>
      </w:tr>
    </w:tbl>
    <w:p w14:paraId="07344D2D" w14:textId="77777777" w:rsidR="0050324A" w:rsidRDefault="0050324A" w:rsidP="0050324A">
      <w:pPr>
        <w:pStyle w:val="berschrift1"/>
      </w:pPr>
      <w:r w:rsidRPr="0050324A">
        <w:t>Fahrzeugzustand bei Übergabe</w:t>
      </w:r>
    </w:p>
    <w:tbl>
      <w:tblPr>
        <w:tblStyle w:val="Tabellenraster"/>
        <w:tblW w:w="9781" w:type="dxa"/>
        <w:tblInd w:w="-5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457"/>
        <w:gridCol w:w="2231"/>
        <w:gridCol w:w="1125"/>
        <w:gridCol w:w="456"/>
        <w:gridCol w:w="399"/>
        <w:gridCol w:w="444"/>
        <w:gridCol w:w="456"/>
        <w:gridCol w:w="2927"/>
        <w:gridCol w:w="1276"/>
        <w:gridCol w:w="10"/>
      </w:tblGrid>
      <w:tr w:rsidR="0050324A" w:rsidRPr="0050324A" w14:paraId="0C0D4194" w14:textId="77777777" w:rsidTr="0050324A">
        <w:trPr>
          <w:trHeight w:val="293"/>
        </w:trPr>
        <w:tc>
          <w:tcPr>
            <w:tcW w:w="457" w:type="dxa"/>
          </w:tcPr>
          <w:p w14:paraId="7C816F9E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Kontrollkästchen3"/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9"/>
          </w:p>
        </w:tc>
        <w:tc>
          <w:tcPr>
            <w:tcW w:w="4655" w:type="dxa"/>
            <w:gridSpan w:val="5"/>
          </w:tcPr>
          <w:p w14:paraId="0CA3EA0D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Fahrzeug äußerlich ohne erkennbare Schäden</w:t>
            </w:r>
          </w:p>
        </w:tc>
        <w:tc>
          <w:tcPr>
            <w:tcW w:w="456" w:type="dxa"/>
          </w:tcPr>
          <w:p w14:paraId="0756AC8C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4"/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10"/>
          </w:p>
        </w:tc>
        <w:tc>
          <w:tcPr>
            <w:tcW w:w="4213" w:type="dxa"/>
            <w:gridSpan w:val="3"/>
          </w:tcPr>
          <w:p w14:paraId="232636B3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Vorschäden vorhanden (siehe unten)</w:t>
            </w:r>
          </w:p>
        </w:tc>
      </w:tr>
      <w:tr w:rsidR="0050324A" w:rsidRPr="0050324A" w14:paraId="35284E0E" w14:textId="77777777" w:rsidTr="0050324A">
        <w:trPr>
          <w:trHeight w:val="566"/>
        </w:trPr>
        <w:tc>
          <w:tcPr>
            <w:tcW w:w="2688" w:type="dxa"/>
            <w:gridSpan w:val="2"/>
          </w:tcPr>
          <w:p w14:paraId="7399885B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Bemerkungen / Schäden:</w:t>
            </w:r>
          </w:p>
          <w:p w14:paraId="6410F0BC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  <w:tc>
          <w:tcPr>
            <w:tcW w:w="7093" w:type="dxa"/>
            <w:gridSpan w:val="8"/>
            <w:shd w:val="clear" w:color="auto" w:fill="D9D9D9" w:themeFill="background1" w:themeFillShade="D9"/>
          </w:tcPr>
          <w:p w14:paraId="78F048DD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11"/>
          </w:p>
        </w:tc>
      </w:tr>
      <w:tr w:rsidR="0050324A" w:rsidRPr="0050324A" w14:paraId="04ADC1E6" w14:textId="77777777" w:rsidTr="0050324A">
        <w:trPr>
          <w:gridAfter w:val="1"/>
          <w:wAfter w:w="10" w:type="dxa"/>
          <w:trHeight w:val="277"/>
        </w:trPr>
        <w:tc>
          <w:tcPr>
            <w:tcW w:w="2688" w:type="dxa"/>
            <w:gridSpan w:val="2"/>
            <w:vAlign w:val="center"/>
          </w:tcPr>
          <w:p w14:paraId="66474E05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 xml:space="preserve">Tankstand bei </w:t>
            </w:r>
            <w:r>
              <w:rPr>
                <w:szCs w:val="16"/>
                <w:lang w:val="en-US"/>
              </w:rPr>
              <w:t>Übergabe</w:t>
            </w:r>
            <w:r w:rsidRPr="0050324A">
              <w:rPr>
                <w:szCs w:val="16"/>
                <w:lang w:val="en-US"/>
              </w:rPr>
              <w:t>:</w:t>
            </w:r>
          </w:p>
        </w:tc>
        <w:tc>
          <w:tcPr>
            <w:tcW w:w="1125" w:type="dxa"/>
            <w:vAlign w:val="center"/>
          </w:tcPr>
          <w:p w14:paraId="5888F4F9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r w:rsidRPr="0050324A">
              <w:rPr>
                <w:szCs w:val="16"/>
                <w:lang w:val="en-US"/>
              </w:rPr>
              <w:t xml:space="preserve"> voll   </w:t>
            </w: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r w:rsidRPr="0050324A">
              <w:rPr>
                <w:szCs w:val="16"/>
                <w:lang w:val="en-US"/>
              </w:rPr>
              <w:t xml:space="preserve">  </w:t>
            </w:r>
          </w:p>
        </w:tc>
        <w:tc>
          <w:tcPr>
            <w:tcW w:w="456" w:type="dxa"/>
            <w:shd w:val="clear" w:color="auto" w:fill="D9D9D9" w:themeFill="background1" w:themeFillShade="D9"/>
            <w:vAlign w:val="center"/>
          </w:tcPr>
          <w:p w14:paraId="192AE886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</w:p>
        </w:tc>
        <w:tc>
          <w:tcPr>
            <w:tcW w:w="399" w:type="dxa"/>
            <w:vAlign w:val="center"/>
          </w:tcPr>
          <w:p w14:paraId="1E271E05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t>%</w:t>
            </w:r>
          </w:p>
        </w:tc>
        <w:tc>
          <w:tcPr>
            <w:tcW w:w="3827" w:type="dxa"/>
            <w:gridSpan w:val="3"/>
            <w:vAlign w:val="center"/>
          </w:tcPr>
          <w:p w14:paraId="5DB76847" w14:textId="77777777" w:rsidR="0050324A" w:rsidRDefault="0050324A" w:rsidP="0050324A">
            <w:pPr>
              <w:jc w:val="right"/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t>Kilometerstand: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0284A0D" w14:textId="77777777" w:rsidR="0050324A" w:rsidRDefault="0050324A" w:rsidP="0050324A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6"/>
                    <w:format w:val="000.000"/>
                  </w:textInput>
                </w:ffData>
              </w:fldChar>
            </w:r>
            <w:bookmarkStart w:id="12" w:name="Text12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12"/>
          </w:p>
        </w:tc>
      </w:tr>
    </w:tbl>
    <w:p w14:paraId="18F43A9F" w14:textId="77777777" w:rsidR="0050324A" w:rsidRPr="0050324A" w:rsidRDefault="0050324A" w:rsidP="0050324A"/>
    <w:tbl>
      <w:tblPr>
        <w:tblStyle w:val="Tabellenraster"/>
        <w:tblW w:w="977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8"/>
        <w:gridCol w:w="4888"/>
      </w:tblGrid>
      <w:tr w:rsidR="004D1551" w14:paraId="37847CAB" w14:textId="77777777" w:rsidTr="0050324A">
        <w:trPr>
          <w:trHeight w:val="241"/>
        </w:trPr>
        <w:tc>
          <w:tcPr>
            <w:tcW w:w="4888" w:type="dxa"/>
          </w:tcPr>
          <w:p w14:paraId="6C79A3BA" w14:textId="77777777" w:rsidR="004D1551" w:rsidRPr="0050324A" w:rsidRDefault="004D1551" w:rsidP="0050324A">
            <w:pPr>
              <w:pStyle w:val="berschrift1"/>
              <w:rPr>
                <w:sz w:val="15"/>
                <w:szCs w:val="15"/>
              </w:rPr>
            </w:pPr>
            <w:r w:rsidRPr="0050324A">
              <w:rPr>
                <w:sz w:val="15"/>
                <w:szCs w:val="15"/>
              </w:rPr>
              <w:t>Nutzungsbedingungen (verbindlich)</w:t>
            </w:r>
          </w:p>
          <w:p w14:paraId="118AF8BB" w14:textId="77777777" w:rsidR="004D1551" w:rsidRPr="0050324A" w:rsidRDefault="004D1551" w:rsidP="0050324A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Nutzung ausschließlich zu Vereinszwecken</w:t>
            </w:r>
          </w:p>
          <w:p w14:paraId="1B74CF77" w14:textId="77777777" w:rsidR="004D1551" w:rsidRPr="0050324A" w:rsidRDefault="004D1551" w:rsidP="0050324A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Weitergabe des Fahrzeugs an Dritte ist nicht erlaubt</w:t>
            </w:r>
          </w:p>
          <w:p w14:paraId="6B47BE2D" w14:textId="77777777" w:rsidR="004D1551" w:rsidRPr="0050324A" w:rsidRDefault="004D1551" w:rsidP="0050324A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Einhaltung der Straßenverkehrsordnung</w:t>
            </w:r>
          </w:p>
          <w:p w14:paraId="3A57BC29" w14:textId="77777777" w:rsidR="004D1551" w:rsidRPr="0050324A" w:rsidRDefault="004D1551" w:rsidP="0050324A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Alkohol- und Drogenverbot vor und während der Nutzung</w:t>
            </w:r>
          </w:p>
          <w:p w14:paraId="52DA3574" w14:textId="77777777" w:rsidR="004D1551" w:rsidRPr="0050324A" w:rsidRDefault="004D1551" w:rsidP="000101A8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Sorgfältiger Umgang mit dem Fahrzeug</w:t>
            </w:r>
          </w:p>
        </w:tc>
        <w:tc>
          <w:tcPr>
            <w:tcW w:w="4888" w:type="dxa"/>
            <w:vMerge w:val="restart"/>
          </w:tcPr>
          <w:p w14:paraId="184184B3" w14:textId="77777777" w:rsidR="004D1551" w:rsidRDefault="004D1551" w:rsidP="004D1551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>
              <w:rPr>
                <w:sz w:val="15"/>
                <w:szCs w:val="15"/>
                <w:lang w:val="en-US"/>
              </w:rPr>
              <w:t>Das im Fahrzeug hinterlege Fahrtenbuch ist für jede Fahr zu dokumentieren.</w:t>
            </w:r>
          </w:p>
          <w:p w14:paraId="248C8D89" w14:textId="77777777" w:rsidR="004D1551" w:rsidRPr="004D1551" w:rsidRDefault="004D1551" w:rsidP="004D1551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Der/die Nutzer/in haftet im Rahmen der gesetzlichen Bestimmungen, insbesondere bei grober Fahrlässigkeit oder Vorsatz.</w:t>
            </w:r>
          </w:p>
          <w:p w14:paraId="3F1E97B0" w14:textId="77777777" w:rsidR="004D1551" w:rsidRPr="0050324A" w:rsidRDefault="004D1551" w:rsidP="004D1551">
            <w:pPr>
              <w:pStyle w:val="berschrift1"/>
              <w:rPr>
                <w:sz w:val="15"/>
                <w:szCs w:val="15"/>
              </w:rPr>
            </w:pPr>
            <w:r w:rsidRPr="0050324A">
              <w:rPr>
                <w:sz w:val="15"/>
                <w:szCs w:val="15"/>
              </w:rPr>
              <w:t>Verhalten bei Schaden / Unfall</w:t>
            </w:r>
          </w:p>
          <w:p w14:paraId="13AE0964" w14:textId="77777777" w:rsidR="004D1551" w:rsidRPr="0050324A" w:rsidRDefault="004D1551" w:rsidP="004D1551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Unfälle und Schäden sind unverzüglich dem Verein zu melden</w:t>
            </w:r>
          </w:p>
          <w:p w14:paraId="16AAFBA0" w14:textId="77777777" w:rsidR="004D1551" w:rsidRPr="0050324A" w:rsidRDefault="004D1551" w:rsidP="004D1551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Polizei ist bei Bedarf hinzuzuziehen</w:t>
            </w:r>
          </w:p>
          <w:p w14:paraId="3883E8BD" w14:textId="77777777" w:rsidR="004D1551" w:rsidRPr="004D1551" w:rsidRDefault="004D1551" w:rsidP="004D1551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Keine Schuldanerkenntnisse gegenüber Dritten abgeben</w:t>
            </w:r>
            <w:r w:rsidRPr="0050324A">
              <w:rPr>
                <w:lang w:val="en-US"/>
              </w:rPr>
              <w:t xml:space="preserve"> </w:t>
            </w:r>
          </w:p>
        </w:tc>
      </w:tr>
      <w:tr w:rsidR="004D1551" w14:paraId="60D29E6B" w14:textId="77777777" w:rsidTr="0050324A">
        <w:trPr>
          <w:trHeight w:val="21"/>
        </w:trPr>
        <w:tc>
          <w:tcPr>
            <w:tcW w:w="4888" w:type="dxa"/>
          </w:tcPr>
          <w:p w14:paraId="70AF7613" w14:textId="77777777" w:rsidR="004D1551" w:rsidRPr="0050324A" w:rsidRDefault="004D1551" w:rsidP="0050324A">
            <w:pPr>
              <w:pStyle w:val="berschrift1"/>
              <w:rPr>
                <w:sz w:val="15"/>
                <w:szCs w:val="15"/>
              </w:rPr>
            </w:pPr>
            <w:r w:rsidRPr="0050324A">
              <w:rPr>
                <w:sz w:val="15"/>
                <w:szCs w:val="15"/>
              </w:rPr>
              <w:t>Versicherung und Haftung</w:t>
            </w:r>
          </w:p>
          <w:p w14:paraId="16519B75" w14:textId="77777777" w:rsidR="004D1551" w:rsidRPr="0050324A" w:rsidRDefault="004D1551" w:rsidP="0050324A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sz w:val="15"/>
                <w:szCs w:val="15"/>
                <w:lang w:val="en-US"/>
              </w:rPr>
            </w:pPr>
            <w:r w:rsidRPr="0050324A">
              <w:rPr>
                <w:sz w:val="15"/>
                <w:szCs w:val="15"/>
                <w:lang w:val="en-US"/>
              </w:rPr>
              <w:t>Das Fahrzeug ist entsprechend den Vereinsregelungen versichert.</w:t>
            </w:r>
          </w:p>
        </w:tc>
        <w:tc>
          <w:tcPr>
            <w:tcW w:w="4888" w:type="dxa"/>
            <w:vMerge/>
          </w:tcPr>
          <w:p w14:paraId="53C5A833" w14:textId="77777777" w:rsidR="004D1551" w:rsidRPr="0050324A" w:rsidRDefault="004D1551" w:rsidP="004D1551">
            <w:pPr>
              <w:pStyle w:val="Listenabsatz"/>
              <w:numPr>
                <w:ilvl w:val="0"/>
                <w:numId w:val="4"/>
              </w:numPr>
              <w:ind w:left="227" w:hanging="227"/>
              <w:rPr>
                <w:lang w:val="en-US"/>
              </w:rPr>
            </w:pPr>
          </w:p>
        </w:tc>
      </w:tr>
    </w:tbl>
    <w:p w14:paraId="0B144C4F" w14:textId="77777777" w:rsidR="0050324A" w:rsidRDefault="0050324A" w:rsidP="0050324A">
      <w:pPr>
        <w:pStyle w:val="berschrift1"/>
      </w:pPr>
      <w:r w:rsidRPr="0050324A">
        <w:t>Fahrzeugrückgabe</w:t>
      </w:r>
    </w:p>
    <w:tbl>
      <w:tblPr>
        <w:tblStyle w:val="Tabellenraster"/>
        <w:tblW w:w="9781" w:type="dxa"/>
        <w:tblInd w:w="-5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4A0" w:firstRow="1" w:lastRow="0" w:firstColumn="1" w:lastColumn="0" w:noHBand="0" w:noVBand="1"/>
      </w:tblPr>
      <w:tblGrid>
        <w:gridCol w:w="461"/>
        <w:gridCol w:w="2226"/>
        <w:gridCol w:w="1124"/>
        <w:gridCol w:w="456"/>
        <w:gridCol w:w="399"/>
        <w:gridCol w:w="3825"/>
        <w:gridCol w:w="1290"/>
      </w:tblGrid>
      <w:tr w:rsidR="0050324A" w:rsidRPr="0050324A" w14:paraId="0741248A" w14:textId="77777777" w:rsidTr="0050324A">
        <w:trPr>
          <w:trHeight w:val="277"/>
        </w:trPr>
        <w:tc>
          <w:tcPr>
            <w:tcW w:w="2687" w:type="dxa"/>
            <w:gridSpan w:val="2"/>
            <w:vAlign w:val="center"/>
          </w:tcPr>
          <w:p w14:paraId="24C03995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 xml:space="preserve">Tankstand bei </w:t>
            </w:r>
            <w:r>
              <w:rPr>
                <w:szCs w:val="16"/>
                <w:lang w:val="en-US"/>
              </w:rPr>
              <w:t>Rückgabe</w:t>
            </w:r>
            <w:r w:rsidRPr="0050324A">
              <w:rPr>
                <w:szCs w:val="16"/>
                <w:lang w:val="en-US"/>
              </w:rPr>
              <w:t>:</w:t>
            </w:r>
          </w:p>
        </w:tc>
        <w:tc>
          <w:tcPr>
            <w:tcW w:w="1124" w:type="dxa"/>
            <w:vAlign w:val="center"/>
          </w:tcPr>
          <w:p w14:paraId="7D6DDC85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r w:rsidRPr="0050324A">
              <w:rPr>
                <w:szCs w:val="16"/>
                <w:lang w:val="en-US"/>
              </w:rPr>
              <w:t xml:space="preserve"> voll   </w:t>
            </w: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r w:rsidRPr="0050324A">
              <w:rPr>
                <w:szCs w:val="16"/>
                <w:lang w:val="en-US"/>
              </w:rPr>
              <w:t xml:space="preserve">  </w:t>
            </w:r>
          </w:p>
        </w:tc>
        <w:tc>
          <w:tcPr>
            <w:tcW w:w="456" w:type="dxa"/>
            <w:shd w:val="clear" w:color="auto" w:fill="D9D9D9" w:themeFill="background1" w:themeFillShade="D9"/>
            <w:vAlign w:val="center"/>
          </w:tcPr>
          <w:p w14:paraId="7AB1E0E2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</w:p>
        </w:tc>
        <w:tc>
          <w:tcPr>
            <w:tcW w:w="399" w:type="dxa"/>
            <w:vAlign w:val="center"/>
          </w:tcPr>
          <w:p w14:paraId="150D4700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t>%</w:t>
            </w:r>
          </w:p>
        </w:tc>
        <w:tc>
          <w:tcPr>
            <w:tcW w:w="3825" w:type="dxa"/>
            <w:vAlign w:val="center"/>
          </w:tcPr>
          <w:p w14:paraId="39697915" w14:textId="77777777" w:rsidR="0050324A" w:rsidRDefault="0050324A" w:rsidP="000101A8">
            <w:pPr>
              <w:jc w:val="right"/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t>Kilometerstand:</w:t>
            </w:r>
          </w:p>
        </w:tc>
        <w:tc>
          <w:tcPr>
            <w:tcW w:w="1285" w:type="dxa"/>
            <w:shd w:val="clear" w:color="auto" w:fill="D9D9D9" w:themeFill="background1" w:themeFillShade="D9"/>
            <w:vAlign w:val="center"/>
          </w:tcPr>
          <w:p w14:paraId="1E56E94E" w14:textId="77777777" w:rsidR="0050324A" w:rsidRDefault="0050324A" w:rsidP="000101A8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maxLength w:val="6"/>
                    <w:format w:val="000.000"/>
                  </w:textInput>
                </w:ffData>
              </w:fldChar>
            </w:r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noProof/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</w:p>
        </w:tc>
      </w:tr>
      <w:tr w:rsidR="0050324A" w:rsidRPr="0050324A" w14:paraId="1110D2B0" w14:textId="77777777" w:rsidTr="0050324A">
        <w:trPr>
          <w:trHeight w:val="281"/>
        </w:trPr>
        <w:tc>
          <w:tcPr>
            <w:tcW w:w="461" w:type="dxa"/>
            <w:vAlign w:val="center"/>
          </w:tcPr>
          <w:p w14:paraId="69237562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3" w:name="Kontrollkästchen7"/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13"/>
          </w:p>
        </w:tc>
        <w:tc>
          <w:tcPr>
            <w:tcW w:w="9320" w:type="dxa"/>
            <w:gridSpan w:val="6"/>
            <w:vAlign w:val="center"/>
          </w:tcPr>
          <w:p w14:paraId="105B13BC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Fahrzeug im ordnungsgemäßen Zustand zurückgegeben</w:t>
            </w:r>
          </w:p>
        </w:tc>
      </w:tr>
      <w:tr w:rsidR="0050324A" w:rsidRPr="0050324A" w14:paraId="70639DB4" w14:textId="77777777" w:rsidTr="0050324A">
        <w:trPr>
          <w:trHeight w:val="285"/>
        </w:trPr>
        <w:tc>
          <w:tcPr>
            <w:tcW w:w="461" w:type="dxa"/>
            <w:vAlign w:val="center"/>
          </w:tcPr>
          <w:p w14:paraId="4D6F770A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Kontrollkästchen8"/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14"/>
          </w:p>
        </w:tc>
        <w:tc>
          <w:tcPr>
            <w:tcW w:w="9320" w:type="dxa"/>
            <w:gridSpan w:val="6"/>
            <w:vAlign w:val="center"/>
          </w:tcPr>
          <w:p w14:paraId="483690F3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Schäden festgestellt (siehe unten)</w:t>
            </w:r>
          </w:p>
        </w:tc>
      </w:tr>
      <w:tr w:rsidR="0050324A" w:rsidRPr="0050324A" w14:paraId="76B8AA23" w14:textId="77777777" w:rsidTr="0050324A">
        <w:trPr>
          <w:trHeight w:val="179"/>
        </w:trPr>
        <w:tc>
          <w:tcPr>
            <w:tcW w:w="461" w:type="dxa"/>
            <w:vAlign w:val="center"/>
          </w:tcPr>
          <w:p w14:paraId="38A60404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</w:p>
        </w:tc>
        <w:tc>
          <w:tcPr>
            <w:tcW w:w="9320" w:type="dxa"/>
            <w:gridSpan w:val="6"/>
            <w:vMerge w:val="restart"/>
            <w:shd w:val="clear" w:color="auto" w:fill="D9D9D9" w:themeFill="background1" w:themeFillShade="D9"/>
            <w:vAlign w:val="center"/>
          </w:tcPr>
          <w:p w14:paraId="53F4F06F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5" w:name="Text9"/>
            <w:r w:rsidRPr="0050324A">
              <w:rPr>
                <w:szCs w:val="16"/>
                <w:lang w:val="en-US"/>
              </w:rPr>
              <w:instrText xml:space="preserve"> FORMTEXT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noProof/>
                <w:szCs w:val="16"/>
                <w:lang w:val="en-US"/>
              </w:rPr>
              <w:t> </w:t>
            </w:r>
            <w:r w:rsidRPr="0050324A">
              <w:rPr>
                <w:noProof/>
                <w:szCs w:val="16"/>
                <w:lang w:val="en-US"/>
              </w:rPr>
              <w:t> </w:t>
            </w:r>
            <w:r w:rsidRPr="0050324A">
              <w:rPr>
                <w:noProof/>
                <w:szCs w:val="16"/>
                <w:lang w:val="en-US"/>
              </w:rPr>
              <w:t> </w:t>
            </w:r>
            <w:r w:rsidRPr="0050324A">
              <w:rPr>
                <w:noProof/>
                <w:szCs w:val="16"/>
                <w:lang w:val="en-US"/>
              </w:rPr>
              <w:t> </w:t>
            </w:r>
            <w:r w:rsidRPr="0050324A">
              <w:rPr>
                <w:noProof/>
                <w:szCs w:val="16"/>
                <w:lang w:val="en-US"/>
              </w:rPr>
              <w:t> </w:t>
            </w:r>
            <w:r w:rsidRPr="0050324A">
              <w:rPr>
                <w:szCs w:val="16"/>
                <w:lang w:val="en-US"/>
              </w:rPr>
              <w:fldChar w:fldCharType="end"/>
            </w:r>
            <w:bookmarkEnd w:id="15"/>
          </w:p>
        </w:tc>
      </w:tr>
      <w:tr w:rsidR="0050324A" w:rsidRPr="0050324A" w14:paraId="73DDD2D0" w14:textId="77777777" w:rsidTr="0050324A">
        <w:trPr>
          <w:trHeight w:val="179"/>
        </w:trPr>
        <w:tc>
          <w:tcPr>
            <w:tcW w:w="461" w:type="dxa"/>
          </w:tcPr>
          <w:p w14:paraId="2563FC6C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  <w:tc>
          <w:tcPr>
            <w:tcW w:w="9320" w:type="dxa"/>
            <w:gridSpan w:val="6"/>
            <w:vMerge/>
            <w:shd w:val="clear" w:color="auto" w:fill="D9D9D9" w:themeFill="background1" w:themeFillShade="D9"/>
          </w:tcPr>
          <w:p w14:paraId="07D790E2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</w:tr>
    </w:tbl>
    <w:p w14:paraId="1FED75EB" w14:textId="77777777" w:rsidR="0050324A" w:rsidRPr="0050324A" w:rsidRDefault="0050324A" w:rsidP="0050324A">
      <w:pPr>
        <w:pStyle w:val="berschrift1"/>
      </w:pPr>
      <w:r w:rsidRPr="0050324A">
        <w:t>Schlüsselübergabe</w:t>
      </w:r>
    </w:p>
    <w:tbl>
      <w:tblPr>
        <w:tblStyle w:val="Tabellenraster"/>
        <w:tblW w:w="978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"/>
        <w:gridCol w:w="4349"/>
        <w:gridCol w:w="456"/>
        <w:gridCol w:w="4520"/>
      </w:tblGrid>
      <w:tr w:rsidR="0050324A" w:rsidRPr="0050324A" w14:paraId="355348A4" w14:textId="77777777" w:rsidTr="0050324A">
        <w:trPr>
          <w:trHeight w:val="179"/>
        </w:trPr>
        <w:tc>
          <w:tcPr>
            <w:tcW w:w="456" w:type="dxa"/>
          </w:tcPr>
          <w:p w14:paraId="73D171B0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</w:p>
        </w:tc>
        <w:tc>
          <w:tcPr>
            <w:tcW w:w="4349" w:type="dxa"/>
          </w:tcPr>
          <w:p w14:paraId="45036B6B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Fahrzeugschlüssel übergeben</w:t>
            </w:r>
          </w:p>
        </w:tc>
        <w:tc>
          <w:tcPr>
            <w:tcW w:w="456" w:type="dxa"/>
          </w:tcPr>
          <w:p w14:paraId="2F3CB2BA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24A">
              <w:rPr>
                <w:szCs w:val="16"/>
                <w:lang w:val="en-US"/>
              </w:rPr>
              <w:instrText xml:space="preserve"> FORMCHECKBOX </w:instrText>
            </w:r>
            <w:r w:rsidRPr="0050324A">
              <w:rPr>
                <w:szCs w:val="16"/>
                <w:lang w:val="en-US"/>
              </w:rPr>
            </w:r>
            <w:r w:rsidRPr="0050324A">
              <w:rPr>
                <w:szCs w:val="16"/>
                <w:lang w:val="en-US"/>
              </w:rPr>
              <w:fldChar w:fldCharType="separate"/>
            </w:r>
            <w:r w:rsidRPr="0050324A">
              <w:rPr>
                <w:szCs w:val="16"/>
                <w:lang w:val="en-US"/>
              </w:rPr>
              <w:fldChar w:fldCharType="end"/>
            </w:r>
          </w:p>
        </w:tc>
        <w:tc>
          <w:tcPr>
            <w:tcW w:w="4520" w:type="dxa"/>
          </w:tcPr>
          <w:p w14:paraId="46A14EA7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Fahrzeugschlüssel zurückgegeben</w:t>
            </w:r>
          </w:p>
        </w:tc>
      </w:tr>
    </w:tbl>
    <w:p w14:paraId="57168B9A" w14:textId="77777777" w:rsidR="0050324A" w:rsidRPr="0050324A" w:rsidRDefault="0050324A" w:rsidP="0050324A">
      <w:pPr>
        <w:pStyle w:val="berschrift1"/>
        <w:spacing w:before="240"/>
      </w:pPr>
      <w:r w:rsidRPr="0050324A">
        <w:t>Unterschriften</w:t>
      </w:r>
    </w:p>
    <w:tbl>
      <w:tblPr>
        <w:tblStyle w:val="Tabellenraster"/>
        <w:tblW w:w="9763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6"/>
        <w:gridCol w:w="3303"/>
        <w:gridCol w:w="1578"/>
        <w:gridCol w:w="3446"/>
      </w:tblGrid>
      <w:tr w:rsidR="0050324A" w:rsidRPr="0050324A" w14:paraId="4064A052" w14:textId="77777777" w:rsidTr="0050324A">
        <w:trPr>
          <w:trHeight w:val="1335"/>
        </w:trPr>
        <w:tc>
          <w:tcPr>
            <w:tcW w:w="1436" w:type="dxa"/>
            <w:tcBorders>
              <w:right w:val="single" w:sz="12" w:space="0" w:color="FFFFFF" w:themeColor="background1"/>
            </w:tcBorders>
            <w:vAlign w:val="center"/>
          </w:tcPr>
          <w:p w14:paraId="16F66C7D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Nutzer / Fahrer</w:t>
            </w:r>
            <w:r>
              <w:rPr>
                <w:szCs w:val="16"/>
                <w:lang w:val="en-US"/>
              </w:rPr>
              <w:t>:</w:t>
            </w:r>
          </w:p>
        </w:tc>
        <w:tc>
          <w:tcPr>
            <w:tcW w:w="3303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  <w:vAlign w:val="bottom"/>
          </w:tcPr>
          <w:p w14:paraId="06ACAD36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16"/>
            <w:r>
              <w:rPr>
                <w:szCs w:val="16"/>
                <w:lang w:val="en-US"/>
              </w:rPr>
              <w:t xml:space="preserve">, </w:t>
            </w:r>
            <w:r>
              <w:rPr>
                <w:szCs w:val="16"/>
                <w:lang w:val="en-US"/>
              </w:rPr>
              <w:fldChar w:fldCharType="begin">
                <w:ffData>
                  <w:name w:val="Text14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7" w:name="Text14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17"/>
          </w:p>
        </w:tc>
        <w:tc>
          <w:tcPr>
            <w:tcW w:w="1578" w:type="dxa"/>
            <w:tcBorders>
              <w:left w:val="single" w:sz="12" w:space="0" w:color="FFFFFF" w:themeColor="background1"/>
              <w:right w:val="single" w:sz="12" w:space="0" w:color="FFFFFF" w:themeColor="background1"/>
            </w:tcBorders>
            <w:vAlign w:val="center"/>
          </w:tcPr>
          <w:p w14:paraId="297DB421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Verein - Ausgabe:</w:t>
            </w:r>
          </w:p>
        </w:tc>
        <w:tc>
          <w:tcPr>
            <w:tcW w:w="3446" w:type="dxa"/>
            <w:tcBorders>
              <w:top w:val="single" w:sz="12" w:space="0" w:color="FFFFFF" w:themeColor="background1"/>
              <w:left w:val="single" w:sz="12" w:space="0" w:color="FFFFFF" w:themeColor="background1"/>
              <w:bottom w:val="single" w:sz="12" w:space="0" w:color="FFFFFF" w:themeColor="background1"/>
              <w:right w:val="single" w:sz="12" w:space="0" w:color="FFFFFF" w:themeColor="background1"/>
            </w:tcBorders>
            <w:shd w:val="clear" w:color="auto" w:fill="D9D9D9" w:themeFill="background1" w:themeFillShade="D9"/>
            <w:vAlign w:val="bottom"/>
          </w:tcPr>
          <w:p w14:paraId="567422B7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>
              <w:rPr>
                <w:szCs w:val="16"/>
                <w:lang w:val="en-US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18"/>
            <w:r>
              <w:rPr>
                <w:szCs w:val="16"/>
                <w:lang w:val="en-US"/>
              </w:rPr>
              <w:t xml:space="preserve">, </w:t>
            </w:r>
            <w:r>
              <w:rPr>
                <w:szCs w:val="16"/>
                <w:lang w:val="en-US"/>
              </w:rPr>
              <w:fldChar w:fldCharType="begin">
                <w:ffData>
                  <w:name w:val="Text1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bookmarkStart w:id="19" w:name="Text16"/>
            <w:r>
              <w:rPr>
                <w:szCs w:val="16"/>
                <w:lang w:val="en-US"/>
              </w:rPr>
              <w:instrText xml:space="preserve"> FORMTEXT </w:instrText>
            </w:r>
            <w:r>
              <w:rPr>
                <w:szCs w:val="16"/>
                <w:lang w:val="en-US"/>
              </w:rPr>
            </w:r>
            <w:r>
              <w:rPr>
                <w:szCs w:val="16"/>
                <w:lang w:val="en-US"/>
              </w:rPr>
              <w:fldChar w:fldCharType="separate"/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t> </w:t>
            </w:r>
            <w:r>
              <w:rPr>
                <w:szCs w:val="16"/>
                <w:lang w:val="en-US"/>
              </w:rPr>
              <w:fldChar w:fldCharType="end"/>
            </w:r>
            <w:bookmarkEnd w:id="19"/>
          </w:p>
        </w:tc>
      </w:tr>
      <w:tr w:rsidR="0050324A" w:rsidRPr="0050324A" w14:paraId="014B7981" w14:textId="77777777" w:rsidTr="0050324A">
        <w:trPr>
          <w:trHeight w:val="33"/>
        </w:trPr>
        <w:tc>
          <w:tcPr>
            <w:tcW w:w="1436" w:type="dxa"/>
          </w:tcPr>
          <w:p w14:paraId="6F673B75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  <w:tc>
          <w:tcPr>
            <w:tcW w:w="3303" w:type="dxa"/>
            <w:tcBorders>
              <w:top w:val="single" w:sz="12" w:space="0" w:color="FFFFFF" w:themeColor="background1"/>
            </w:tcBorders>
          </w:tcPr>
          <w:p w14:paraId="6660F741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Ort, Datum, Unterschrift</w:t>
            </w:r>
          </w:p>
          <w:p w14:paraId="30FA6D47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  <w:tc>
          <w:tcPr>
            <w:tcW w:w="1578" w:type="dxa"/>
          </w:tcPr>
          <w:p w14:paraId="123F0F84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  <w:tc>
          <w:tcPr>
            <w:tcW w:w="3446" w:type="dxa"/>
            <w:tcBorders>
              <w:top w:val="single" w:sz="12" w:space="0" w:color="FFFFFF" w:themeColor="background1"/>
            </w:tcBorders>
          </w:tcPr>
          <w:p w14:paraId="184302D0" w14:textId="77777777" w:rsidR="0050324A" w:rsidRPr="0050324A" w:rsidRDefault="0050324A" w:rsidP="0050324A">
            <w:pPr>
              <w:rPr>
                <w:szCs w:val="16"/>
                <w:lang w:val="en-US"/>
              </w:rPr>
            </w:pPr>
            <w:r w:rsidRPr="0050324A">
              <w:rPr>
                <w:szCs w:val="16"/>
                <w:lang w:val="en-US"/>
              </w:rPr>
              <w:t>Ort, Datum, Unterschrift</w:t>
            </w:r>
          </w:p>
          <w:p w14:paraId="5DCFA074" w14:textId="77777777" w:rsidR="0050324A" w:rsidRPr="0050324A" w:rsidRDefault="0050324A" w:rsidP="000101A8">
            <w:pPr>
              <w:rPr>
                <w:szCs w:val="16"/>
                <w:lang w:val="en-US"/>
              </w:rPr>
            </w:pPr>
          </w:p>
        </w:tc>
      </w:tr>
    </w:tbl>
    <w:p w14:paraId="47810AE7" w14:textId="77777777" w:rsidR="00BC70B0" w:rsidRPr="006C15C6" w:rsidRDefault="00BC70B0" w:rsidP="0050324A">
      <w:pPr>
        <w:rPr>
          <w:sz w:val="20"/>
        </w:rPr>
      </w:pPr>
    </w:p>
    <w:sectPr w:rsidR="00BC70B0" w:rsidRPr="006C15C6" w:rsidSect="009D241E">
      <w:footerReference w:type="default" r:id="rId13"/>
      <w:headerReference w:type="first" r:id="rId14"/>
      <w:footerReference w:type="first" r:id="rId15"/>
      <w:footnotePr>
        <w:pos w:val="beneathText"/>
        <w:numRestart w:val="eachPage"/>
      </w:footnotePr>
      <w:pgSz w:w="11906" w:h="16838" w:code="9"/>
      <w:pgMar w:top="1418" w:right="1133" w:bottom="1701" w:left="1418" w:header="720" w:footer="269" w:gutter="0"/>
      <w:paperSrc w:first="1" w:other="1"/>
      <w:cols w:space="720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C1D52" w14:textId="77777777" w:rsidR="001C66F2" w:rsidRDefault="001C66F2">
      <w:r>
        <w:separator/>
      </w:r>
    </w:p>
  </w:endnote>
  <w:endnote w:type="continuationSeparator" w:id="0">
    <w:p w14:paraId="3BA4EEDE" w14:textId="77777777" w:rsidR="001C66F2" w:rsidRDefault="001C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LRG Univers 55 Roman">
    <w:panose1 w:val="020B0604020202020204"/>
    <w:charset w:val="00"/>
    <w:family w:val="auto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2ED93" w14:textId="77777777" w:rsidR="007F1D8D" w:rsidRDefault="007F1D8D">
    <w:pPr>
      <w:jc w:val="center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645748">
      <w:rPr>
        <w:rStyle w:val="Seitenzahl"/>
        <w:noProof/>
      </w:rPr>
      <w:t>2</w:t>
    </w:r>
    <w:r>
      <w:rPr>
        <w:rStyle w:val="Seitenzah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8648F" w14:textId="77777777" w:rsidR="00671197" w:rsidRPr="00293533" w:rsidRDefault="00EB3DCD" w:rsidP="00645748">
    <w:pPr>
      <w:tabs>
        <w:tab w:val="left" w:pos="2977"/>
        <w:tab w:val="center" w:pos="3686"/>
        <w:tab w:val="left" w:pos="6521"/>
        <w:tab w:val="right" w:pos="9356"/>
      </w:tabs>
      <w:spacing w:line="160" w:lineRule="exact"/>
      <w:ind w:right="-1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 w:rsidRPr="00645748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FB8D67" wp14:editId="6D6327A1">
              <wp:simplePos x="0" y="0"/>
              <wp:positionH relativeFrom="leftMargin">
                <wp:posOffset>0</wp:posOffset>
              </wp:positionH>
              <wp:positionV relativeFrom="topMargin">
                <wp:posOffset>5344432</wp:posOffset>
              </wp:positionV>
              <wp:extent cx="179614" cy="0"/>
              <wp:effectExtent l="0" t="0" r="11430" b="12700"/>
              <wp:wrapNone/>
              <wp:docPr id="2" name="Gerade Verbindung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79614" cy="0"/>
                      </a:xfrm>
                      <a:prstGeom prst="line">
                        <a:avLst/>
                      </a:prstGeom>
                      <a:ln>
                        <a:solidFill>
                          <a:srgbClr val="575756"/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01E0A" id="Gerade Verbindung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" from="0,420.8pt" to="14.15pt,420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" strokecolor="#575756">
              <v:stroke dashstyle="1 1"/>
              <w10:wrap anchorx="margin" anchory="margin"/>
            </v:line>
          </w:pict>
        </mc:Fallback>
      </mc:AlternateContent>
    </w:r>
    <w:r w:rsidR="00FA77C6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Kreissparkasse Ratzeburg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="00671197" w:rsidRPr="00293533">
      <w:rPr>
        <w:b/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Rechtsform: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</w:t>
    </w:r>
    <w:r w:rsidR="007A5ED5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eingetragener Verein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</w:t>
    </w:r>
    <w:r w:rsidR="007A5ED5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(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e.V.</w:t>
    </w:r>
    <w:r w:rsidR="007A5ED5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)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  <w:t>Die Deutsche Lebens-Rettungs-Gesellschaft</w:t>
    </w:r>
  </w:p>
  <w:p w14:paraId="3F36B7F6" w14:textId="77777777" w:rsidR="00671197" w:rsidRPr="00293533" w:rsidRDefault="00671197" w:rsidP="00645748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IBAN:</w:t>
    </w:r>
    <w:r w:rsidR="00FA77C6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DE80 2305 2750 0000 0261 15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Pr="00293533">
      <w:rPr>
        <w:b/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Amtsgericht: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</w:t>
    </w:r>
    <w:r w:rsidR="007A5ED5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Amtsgericht </w:t>
    </w:r>
    <w:r w:rsidR="00FA77C6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Lübeck VR</w:t>
    </w:r>
    <w:r w:rsidR="007A5ED5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</w:t>
    </w:r>
    <w:r w:rsidR="00FA77C6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396SB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  <w:t xml:space="preserve">ist Spitzenverband im Deutschen Olympischen </w:t>
    </w:r>
  </w:p>
  <w:p w14:paraId="313C356E" w14:textId="77777777" w:rsidR="00671197" w:rsidRPr="00293533" w:rsidRDefault="00671197" w:rsidP="00645748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BIC:</w:t>
    </w:r>
    <w:r w:rsidR="00FA77C6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NOLADE21RZB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="007C20D6" w:rsidRPr="00293533">
      <w:rPr>
        <w:bCs/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Vertretungsberechtigung gemäß § 26 BGB</w:t>
    </w:r>
    <w:r w:rsidR="007C20D6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Sportbund (DOSB), Mitglied im Deutschen</w:t>
    </w:r>
  </w:p>
  <w:p w14:paraId="6DDA875D" w14:textId="77777777" w:rsidR="00671197" w:rsidRPr="00293533" w:rsidRDefault="007C20D6" w:rsidP="00645748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 w:rsidRPr="00293533">
      <w:rPr>
        <w:bCs/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SteuerNr.: 22/294/75460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Vorsitzender</w:t>
    </w:r>
    <w:r w:rsidR="000928F0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Swen Nowak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  <w:t xml:space="preserve">Paritätischen Wohlfahrtsverband, im Deutschen </w:t>
    </w:r>
  </w:p>
  <w:p w14:paraId="7387E2C8" w14:textId="77777777" w:rsidR="000774A4" w:rsidRPr="000774A4" w:rsidRDefault="000774A4" w:rsidP="000774A4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 w:rsidRPr="000774A4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Gläubiger-Identifikatonsnummer: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  <w:t>Stellv. Vorsitzender Bianca Oldenburg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  <w:t xml:space="preserve">Spendenrat, </w:t>
    </w:r>
    <w:r w:rsidR="000A1030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Mitglied 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der International Life </w:t>
    </w:r>
    <w:r w:rsidR="000A1030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 </w:t>
    </w:r>
  </w:p>
  <w:p w14:paraId="3F14175B" w14:textId="77777777" w:rsidR="00293533" w:rsidRDefault="000774A4" w:rsidP="00293533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DE42ZZZ00000899955</w:t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="00671197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  <w:r w:rsidR="000A1030"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 xml:space="preserve">Saving </w:t>
    </w:r>
    <w:r w:rsidRPr="00293533"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>Federation (ILS) und der ILS-Europe.</w:t>
    </w:r>
  </w:p>
  <w:p w14:paraId="00D0CBEA" w14:textId="77777777" w:rsidR="00293533" w:rsidRDefault="00293533" w:rsidP="00293533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</w:p>
  <w:p w14:paraId="652B78EB" w14:textId="77777777" w:rsidR="007F1D8D" w:rsidRPr="00DE660A" w:rsidRDefault="00311460" w:rsidP="00293533">
    <w:pPr>
      <w:tabs>
        <w:tab w:val="left" w:pos="2977"/>
        <w:tab w:val="center" w:pos="3686"/>
        <w:tab w:val="left" w:pos="6521"/>
        <w:tab w:val="left" w:pos="6663"/>
        <w:tab w:val="right" w:pos="9356"/>
      </w:tabs>
      <w:spacing w:line="160" w:lineRule="exact"/>
      <w:rPr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</w:pPr>
    <w:r>
      <w:rPr>
        <w:b/>
        <w:color w:val="333333"/>
        <w:sz w:val="12"/>
        <w:szCs w:val="12"/>
        <w14:textFill>
          <w14:solidFill>
            <w14:srgbClr w14:val="333333">
              <w14:alpha w14:val="20000"/>
            </w14:srgbClr>
          </w14:solidFill>
        </w14:textFill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1BAFA" w14:textId="77777777" w:rsidR="001C66F2" w:rsidRDefault="001C66F2">
      <w:r>
        <w:separator/>
      </w:r>
    </w:p>
  </w:footnote>
  <w:footnote w:type="continuationSeparator" w:id="0">
    <w:p w14:paraId="6793C8C8" w14:textId="77777777" w:rsidR="001C66F2" w:rsidRDefault="001C6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AB1F7" w14:textId="77777777" w:rsidR="008E125F" w:rsidRDefault="00EB3DCD">
    <w:pPr>
      <w:pStyle w:val="Kopfzeile"/>
    </w:pPr>
    <w:r w:rsidRPr="00645748"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82B07B" wp14:editId="157D686B">
              <wp:simplePos x="0" y="0"/>
              <wp:positionH relativeFrom="leftMargin">
                <wp:posOffset>0</wp:posOffset>
              </wp:positionH>
              <wp:positionV relativeFrom="topMargin">
                <wp:posOffset>3782786</wp:posOffset>
              </wp:positionV>
              <wp:extent cx="206829" cy="0"/>
              <wp:effectExtent l="0" t="0" r="9525" b="12700"/>
              <wp:wrapNone/>
              <wp:docPr id="4" name="Gerade Verbindung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06829" cy="0"/>
                      </a:xfrm>
                      <a:prstGeom prst="line">
                        <a:avLst/>
                      </a:prstGeom>
                      <a:ln>
                        <a:solidFill>
                          <a:srgbClr val="575756"/>
                        </a:solidFill>
                        <a:prstDash val="sysDot"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4C8A827" id="Gerade Verbindung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" from="0,297.85pt" to="16.3pt,297.8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" strokecolor="#575756">
              <v:stroke dashstyle="1 1"/>
              <w10:wrap anchorx="margin" anchory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7355E"/>
    <w:multiLevelType w:val="hybridMultilevel"/>
    <w:tmpl w:val="4AA292F8"/>
    <w:lvl w:ilvl="0" w:tplc="6E2044C4">
      <w:numFmt w:val="bullet"/>
      <w:lvlText w:val="-"/>
      <w:lvlJc w:val="left"/>
      <w:pPr>
        <w:ind w:left="-415" w:hanging="360"/>
      </w:pPr>
      <w:rPr>
        <w:rFonts w:ascii="AppleSystemUIFont" w:eastAsiaTheme="minorHAnsi" w:hAnsi="AppleSystemUIFont" w:cs="AppleSystemUIFont" w:hint="default"/>
      </w:rPr>
    </w:lvl>
    <w:lvl w:ilvl="1" w:tplc="04070003" w:tentative="1">
      <w:start w:val="1"/>
      <w:numFmt w:val="bullet"/>
      <w:lvlText w:val="o"/>
      <w:lvlJc w:val="left"/>
      <w:pPr>
        <w:ind w:left="30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02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74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46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18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0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</w:abstractNum>
  <w:abstractNum w:abstractNumId="1" w15:restartNumberingAfterBreak="0">
    <w:nsid w:val="3C235A94"/>
    <w:multiLevelType w:val="hybridMultilevel"/>
    <w:tmpl w:val="EF8C588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F900AB"/>
    <w:multiLevelType w:val="hybridMultilevel"/>
    <w:tmpl w:val="AB4865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E0FD7"/>
    <w:multiLevelType w:val="hybridMultilevel"/>
    <w:tmpl w:val="B908DA6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608602">
    <w:abstractNumId w:val="1"/>
  </w:num>
  <w:num w:numId="2" w16cid:durableId="1775516440">
    <w:abstractNumId w:val="2"/>
  </w:num>
  <w:num w:numId="3" w16cid:durableId="619998246">
    <w:abstractNumId w:val="3"/>
  </w:num>
  <w:num w:numId="4" w16cid:durableId="20822873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1134"/>
  <w:autoHyphenation/>
  <w:hyphenationZone w:val="425"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pos w:val="beneathText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550"/>
    <w:rsid w:val="00024DB0"/>
    <w:rsid w:val="00027104"/>
    <w:rsid w:val="00055CE0"/>
    <w:rsid w:val="00074320"/>
    <w:rsid w:val="000774A4"/>
    <w:rsid w:val="00087414"/>
    <w:rsid w:val="0009043A"/>
    <w:rsid w:val="000928F0"/>
    <w:rsid w:val="000930CC"/>
    <w:rsid w:val="000A1030"/>
    <w:rsid w:val="000A6ABB"/>
    <w:rsid w:val="000B5E18"/>
    <w:rsid w:val="000C0058"/>
    <w:rsid w:val="000C3974"/>
    <w:rsid w:val="000C4A9F"/>
    <w:rsid w:val="000F4931"/>
    <w:rsid w:val="00105818"/>
    <w:rsid w:val="00156793"/>
    <w:rsid w:val="001743FE"/>
    <w:rsid w:val="00180FC0"/>
    <w:rsid w:val="00187560"/>
    <w:rsid w:val="00193BA4"/>
    <w:rsid w:val="001C569D"/>
    <w:rsid w:val="001C66F2"/>
    <w:rsid w:val="001D26C3"/>
    <w:rsid w:val="001D5864"/>
    <w:rsid w:val="001E21B7"/>
    <w:rsid w:val="001E6B48"/>
    <w:rsid w:val="001F61CC"/>
    <w:rsid w:val="002215F1"/>
    <w:rsid w:val="00225172"/>
    <w:rsid w:val="002374B8"/>
    <w:rsid w:val="00251A74"/>
    <w:rsid w:val="00265F85"/>
    <w:rsid w:val="00271E4D"/>
    <w:rsid w:val="00293533"/>
    <w:rsid w:val="0029663C"/>
    <w:rsid w:val="002C574D"/>
    <w:rsid w:val="002D5318"/>
    <w:rsid w:val="002D7E0B"/>
    <w:rsid w:val="002F56E3"/>
    <w:rsid w:val="003014F6"/>
    <w:rsid w:val="00311460"/>
    <w:rsid w:val="003132CA"/>
    <w:rsid w:val="00325709"/>
    <w:rsid w:val="00327D90"/>
    <w:rsid w:val="003435B8"/>
    <w:rsid w:val="00356F1D"/>
    <w:rsid w:val="00365FCD"/>
    <w:rsid w:val="003E44B5"/>
    <w:rsid w:val="0040280F"/>
    <w:rsid w:val="004208BB"/>
    <w:rsid w:val="004754F2"/>
    <w:rsid w:val="0048363B"/>
    <w:rsid w:val="00492F20"/>
    <w:rsid w:val="00496A89"/>
    <w:rsid w:val="004A5BB1"/>
    <w:rsid w:val="004C4EE8"/>
    <w:rsid w:val="004D1551"/>
    <w:rsid w:val="004D4CD7"/>
    <w:rsid w:val="004E01E7"/>
    <w:rsid w:val="004F0765"/>
    <w:rsid w:val="004F4D10"/>
    <w:rsid w:val="004F6550"/>
    <w:rsid w:val="004F6DE1"/>
    <w:rsid w:val="0050324A"/>
    <w:rsid w:val="005176F3"/>
    <w:rsid w:val="00523816"/>
    <w:rsid w:val="00524427"/>
    <w:rsid w:val="0052792B"/>
    <w:rsid w:val="005544F3"/>
    <w:rsid w:val="00576998"/>
    <w:rsid w:val="00582C09"/>
    <w:rsid w:val="005C449B"/>
    <w:rsid w:val="005D643C"/>
    <w:rsid w:val="005E2063"/>
    <w:rsid w:val="00625FA2"/>
    <w:rsid w:val="00632CBA"/>
    <w:rsid w:val="006346A6"/>
    <w:rsid w:val="00645748"/>
    <w:rsid w:val="00654575"/>
    <w:rsid w:val="00654E32"/>
    <w:rsid w:val="0065553B"/>
    <w:rsid w:val="0066677E"/>
    <w:rsid w:val="00671197"/>
    <w:rsid w:val="00694DF8"/>
    <w:rsid w:val="006A3A7B"/>
    <w:rsid w:val="006C15C6"/>
    <w:rsid w:val="006D00A7"/>
    <w:rsid w:val="006E032A"/>
    <w:rsid w:val="00704214"/>
    <w:rsid w:val="00705C1F"/>
    <w:rsid w:val="007065A3"/>
    <w:rsid w:val="0072356D"/>
    <w:rsid w:val="00725608"/>
    <w:rsid w:val="007358ED"/>
    <w:rsid w:val="007363D9"/>
    <w:rsid w:val="007452CC"/>
    <w:rsid w:val="00763421"/>
    <w:rsid w:val="00764249"/>
    <w:rsid w:val="00776D61"/>
    <w:rsid w:val="00777B3E"/>
    <w:rsid w:val="0078449A"/>
    <w:rsid w:val="007A5ED5"/>
    <w:rsid w:val="007B4B65"/>
    <w:rsid w:val="007C1F12"/>
    <w:rsid w:val="007C20D6"/>
    <w:rsid w:val="007F1D8D"/>
    <w:rsid w:val="00803B26"/>
    <w:rsid w:val="00826A45"/>
    <w:rsid w:val="00841295"/>
    <w:rsid w:val="00861AC4"/>
    <w:rsid w:val="008B1CFB"/>
    <w:rsid w:val="008B5615"/>
    <w:rsid w:val="008C0CC5"/>
    <w:rsid w:val="008D4CE7"/>
    <w:rsid w:val="008E125F"/>
    <w:rsid w:val="008F6466"/>
    <w:rsid w:val="00905AA7"/>
    <w:rsid w:val="0090774D"/>
    <w:rsid w:val="009150F6"/>
    <w:rsid w:val="009A15DD"/>
    <w:rsid w:val="009A1E69"/>
    <w:rsid w:val="009B335F"/>
    <w:rsid w:val="009B6372"/>
    <w:rsid w:val="009B73F7"/>
    <w:rsid w:val="009D241E"/>
    <w:rsid w:val="009F059F"/>
    <w:rsid w:val="00A11F0C"/>
    <w:rsid w:val="00A1673F"/>
    <w:rsid w:val="00A40C31"/>
    <w:rsid w:val="00A43386"/>
    <w:rsid w:val="00A70381"/>
    <w:rsid w:val="00A74EBE"/>
    <w:rsid w:val="00AD51CA"/>
    <w:rsid w:val="00AE2FC0"/>
    <w:rsid w:val="00AE7EEF"/>
    <w:rsid w:val="00B029DE"/>
    <w:rsid w:val="00B175F4"/>
    <w:rsid w:val="00B176FA"/>
    <w:rsid w:val="00B30C2A"/>
    <w:rsid w:val="00B6180A"/>
    <w:rsid w:val="00B64F58"/>
    <w:rsid w:val="00B65699"/>
    <w:rsid w:val="00B70DB3"/>
    <w:rsid w:val="00B83F41"/>
    <w:rsid w:val="00B87434"/>
    <w:rsid w:val="00BA0380"/>
    <w:rsid w:val="00BB1F34"/>
    <w:rsid w:val="00BB45CE"/>
    <w:rsid w:val="00BC277C"/>
    <w:rsid w:val="00BC70B0"/>
    <w:rsid w:val="00BF6ABB"/>
    <w:rsid w:val="00C1742A"/>
    <w:rsid w:val="00C3344E"/>
    <w:rsid w:val="00C5507B"/>
    <w:rsid w:val="00C6180B"/>
    <w:rsid w:val="00C633EE"/>
    <w:rsid w:val="00C71BF4"/>
    <w:rsid w:val="00CA0677"/>
    <w:rsid w:val="00CA37F1"/>
    <w:rsid w:val="00CC5091"/>
    <w:rsid w:val="00CE2D0D"/>
    <w:rsid w:val="00CE6262"/>
    <w:rsid w:val="00CF72AC"/>
    <w:rsid w:val="00CF75F1"/>
    <w:rsid w:val="00D106A8"/>
    <w:rsid w:val="00D617B5"/>
    <w:rsid w:val="00D84D69"/>
    <w:rsid w:val="00DC4B16"/>
    <w:rsid w:val="00DD4E85"/>
    <w:rsid w:val="00DE660A"/>
    <w:rsid w:val="00DE6DCB"/>
    <w:rsid w:val="00E11050"/>
    <w:rsid w:val="00E13EA4"/>
    <w:rsid w:val="00E81980"/>
    <w:rsid w:val="00EB3DCD"/>
    <w:rsid w:val="00ED5D44"/>
    <w:rsid w:val="00F21911"/>
    <w:rsid w:val="00F351BC"/>
    <w:rsid w:val="00F8569F"/>
    <w:rsid w:val="00FA77C6"/>
    <w:rsid w:val="00FD2C11"/>
    <w:rsid w:val="00FE5162"/>
    <w:rsid w:val="00FF0542"/>
    <w:rsid w:val="00FF27A0"/>
    <w:rsid w:val="00FF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91B7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0324A"/>
    <w:pPr>
      <w:widowControl w:val="0"/>
      <w:suppressAutoHyphens/>
    </w:pPr>
    <w:rPr>
      <w:rFonts w:ascii="DLRG Univers 55 Roman" w:hAnsi="DLRG Univers 55 Roman"/>
      <w:sz w:val="16"/>
    </w:rPr>
  </w:style>
  <w:style w:type="paragraph" w:styleId="berschrift1">
    <w:name w:val="heading 1"/>
    <w:basedOn w:val="Standard"/>
    <w:next w:val="Standard"/>
    <w:link w:val="berschrift1Zchn"/>
    <w:qFormat/>
    <w:rsid w:val="0050324A"/>
    <w:pPr>
      <w:keepNext/>
      <w:keepLines/>
      <w:spacing w:before="60" w:after="60"/>
      <w:outlineLvl w:val="0"/>
    </w:pPr>
    <w:rPr>
      <w:rFonts w:eastAsiaTheme="majorEastAsia" w:cstheme="majorBidi"/>
      <w:color w:val="EE0000"/>
      <w:sz w:val="22"/>
      <w:szCs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DLRGAbsenderimEmpfngerfeld">
    <w:name w:val="DLRG_Absender im Empfängerfeld"/>
    <w:basedOn w:val="Standard"/>
    <w:pPr>
      <w:framePr w:w="4678" w:h="1871" w:hSpace="181" w:wrap="notBeside" w:vAnchor="page" w:hAnchor="page" w:x="1419" w:y="2836" w:anchorLock="1"/>
      <w:spacing w:line="200" w:lineRule="atLeast"/>
      <w:suppressOverlap/>
    </w:pPr>
    <w:rPr>
      <w:color w:val="000000"/>
      <w:spacing w:val="-4"/>
      <w:sz w:val="12"/>
    </w:rPr>
  </w:style>
  <w:style w:type="paragraph" w:customStyle="1" w:styleId="DLRGEmpfngeradresse">
    <w:name w:val="DLRG_Empfängeradresse"/>
    <w:pPr>
      <w:framePr w:w="4678" w:h="1871" w:hSpace="181" w:wrap="notBeside" w:vAnchor="page" w:hAnchor="page" w:x="1419" w:y="2836" w:anchorLock="1"/>
      <w:spacing w:before="120"/>
      <w:suppressOverlap/>
    </w:pPr>
    <w:rPr>
      <w:rFonts w:ascii="DLRG Univers 55 Roman" w:hAnsi="DLRG Univers 55 Roman"/>
      <w:sz w:val="19"/>
    </w:rPr>
  </w:style>
  <w:style w:type="paragraph" w:customStyle="1" w:styleId="DLRGBetreffzeile">
    <w:name w:val="DLRG_Betreffzeile"/>
    <w:rPr>
      <w:rFonts w:ascii="DLRG Univers 55 Roman" w:hAnsi="DLRG Univers 55 Roman"/>
      <w:sz w:val="19"/>
    </w:rPr>
  </w:style>
  <w:style w:type="paragraph" w:customStyle="1" w:styleId="DLRGAnrede">
    <w:name w:val="DLRG_Anrede"/>
    <w:pPr>
      <w:spacing w:line="480" w:lineRule="auto"/>
    </w:pPr>
    <w:rPr>
      <w:rFonts w:ascii="DLRG Univers 55 Roman" w:hAnsi="DLRG Univers 55 Roman"/>
      <w:sz w:val="19"/>
    </w:rPr>
  </w:style>
  <w:style w:type="paragraph" w:customStyle="1" w:styleId="DLRGAbsenderdaten">
    <w:name w:val="DLRG_Absenderdaten"/>
    <w:pPr>
      <w:framePr w:w="2642" w:h="13134" w:hSpace="181" w:wrap="around" w:vAnchor="page" w:hAnchor="page" w:x="8750" w:y="2858" w:anchorLock="1"/>
      <w:spacing w:line="317" w:lineRule="atLeast"/>
    </w:pPr>
    <w:rPr>
      <w:rFonts w:ascii="DLRG Univers 55 Roman" w:hAnsi="DLRG Univers 55 Roman"/>
      <w:iCs/>
      <w:sz w:val="14"/>
    </w:rPr>
  </w:style>
  <w:style w:type="paragraph" w:customStyle="1" w:styleId="DLRGFlietext">
    <w:name w:val="DLRG_Fließtext"/>
    <w:pPr>
      <w:spacing w:line="319" w:lineRule="auto"/>
    </w:pPr>
    <w:rPr>
      <w:rFonts w:ascii="DLRG Univers 55 Roman" w:hAnsi="DLRG Univers 55 Roman"/>
      <w:sz w:val="19"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DLRGFuzeile">
    <w:name w:val="DLRG_Fußzeile"/>
    <w:basedOn w:val="Standard"/>
    <w:rsid w:val="0048363B"/>
    <w:pPr>
      <w:tabs>
        <w:tab w:val="left" w:pos="1440"/>
        <w:tab w:val="right" w:pos="9070"/>
      </w:tabs>
      <w:spacing w:after="119"/>
      <w:ind w:right="1985"/>
      <w:jc w:val="right"/>
    </w:pPr>
    <w:rPr>
      <w:sz w:val="14"/>
    </w:rPr>
  </w:style>
  <w:style w:type="paragraph" w:styleId="Sprechblasentext">
    <w:name w:val="Balloon Text"/>
    <w:basedOn w:val="Standard"/>
    <w:link w:val="SprechblasentextZchn"/>
    <w:rsid w:val="00225172"/>
    <w:rPr>
      <w:rFonts w:ascii="Tahoma" w:hAnsi="Tahoma" w:cs="Tahoma"/>
      <w:szCs w:val="16"/>
    </w:rPr>
  </w:style>
  <w:style w:type="character" w:customStyle="1" w:styleId="SprechblasentextZchn">
    <w:name w:val="Sprechblasentext Zchn"/>
    <w:link w:val="Sprechblasentext"/>
    <w:rsid w:val="00225172"/>
    <w:rPr>
      <w:rFonts w:ascii="Tahoma" w:hAnsi="Tahoma" w:cs="Tahoma"/>
      <w:sz w:val="16"/>
      <w:szCs w:val="16"/>
    </w:rPr>
  </w:style>
  <w:style w:type="character" w:styleId="Hyperlink">
    <w:name w:val="Hyperlink"/>
    <w:rsid w:val="001D26C3"/>
    <w:rPr>
      <w:color w:val="0000FF"/>
      <w:u w:val="single"/>
    </w:rPr>
  </w:style>
  <w:style w:type="paragraph" w:customStyle="1" w:styleId="bodytext">
    <w:name w:val="bodytext"/>
    <w:basedOn w:val="Standard"/>
    <w:rsid w:val="00826A45"/>
    <w:pPr>
      <w:widowControl/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lenraster">
    <w:name w:val="Table Grid"/>
    <w:basedOn w:val="NormaleTabelle"/>
    <w:rsid w:val="009077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1">
    <w:name w:val="Plain Table 1"/>
    <w:basedOn w:val="NormaleTabelle"/>
    <w:uiPriority w:val="41"/>
    <w:rsid w:val="00C1742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NichtaufgelsteErwhnung">
    <w:name w:val="Unresolved Mention"/>
    <w:basedOn w:val="Absatz-Standardschriftart"/>
    <w:uiPriority w:val="99"/>
    <w:semiHidden/>
    <w:unhideWhenUsed/>
    <w:rsid w:val="00B65699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50324A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rsid w:val="0050324A"/>
    <w:rPr>
      <w:rFonts w:ascii="DLRG Univers 55 Roman" w:eastAsiaTheme="majorEastAsia" w:hAnsi="DLRG Univers 55 Roman" w:cstheme="majorBidi"/>
      <w:color w:val="EE000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if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3cfc5080-60ac-4efa-af52-42de3f88d2e7">DLRG-127-285</_dlc_DocId>
    <_dlc_DocIdUrl xmlns="3cfc5080-60ac-4efa-af52-42de3f88d2e7">
      <Url>http://intranet/_layouts/DocIdRedir.aspx?ID=DLRG-127-285</Url>
      <Description>DLRG-127-285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12AEEAEDD02E41B74EA7CFAE30221F" ma:contentTypeVersion="0" ma:contentTypeDescription="Ein neues Dokument erstellen." ma:contentTypeScope="" ma:versionID="0f1eed1831fab7b1bf9da65fcd93d3a5">
  <xsd:schema xmlns:xsd="http://www.w3.org/2001/XMLSchema" xmlns:xs="http://www.w3.org/2001/XMLSchema" xmlns:p="http://schemas.microsoft.com/office/2006/metadata/properties" xmlns:ns2="3cfc5080-60ac-4efa-af52-42de3f88d2e7" targetNamespace="http://schemas.microsoft.com/office/2006/metadata/properties" ma:root="true" ma:fieldsID="64e570429eb07222932f6e472250dc28" ns2:_="">
    <xsd:import namespace="3cfc5080-60ac-4efa-af52-42de3f88d2e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c5080-60ac-4efa-af52-42de3f88d2e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Beständige ID" ma:description="ID beim Hinzufügen beibehalten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6C8008A-B746-4F28-A5C7-B3E045EBA60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ED9220E-879F-4A59-8603-BCE333CBF2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CEBCAB-6EB6-42F8-BCBD-5218D33751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E9C839D-8C5A-4B31-A4C0-4FB090282952}">
  <ds:schemaRefs>
    <ds:schemaRef ds:uri="http://schemas.microsoft.com/office/2006/metadata/properties"/>
    <ds:schemaRef ds:uri="http://schemas.microsoft.com/office/infopath/2007/PartnerControls"/>
    <ds:schemaRef ds:uri="3cfc5080-60ac-4efa-af52-42de3f88d2e7"/>
  </ds:schemaRefs>
</ds:datastoreItem>
</file>

<file path=customXml/itemProps5.xml><?xml version="1.0" encoding="utf-8"?>
<ds:datastoreItem xmlns:ds="http://schemas.openxmlformats.org/officeDocument/2006/customXml" ds:itemID="{F4AFC29E-8417-4C2E-A0DC-0085326197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fc5080-60ac-4efa-af52-42de3f88d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Landesverband  Name.dotx</Template>
  <TotalTime>0</TotalTime>
  <Pages>1</Pages>
  <Words>309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Landesverband  Name</vt:lpstr>
    </vt:vector>
  </TitlesOfParts>
  <Company>simcos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Landesverband  Name</dc:title>
  <dc:creator>Swen Nowak</dc:creator>
  <cp:lastModifiedBy>Swen Nowak</cp:lastModifiedBy>
  <cp:revision>1</cp:revision>
  <cp:lastPrinted>2019-07-15T09:34:00Z</cp:lastPrinted>
  <dcterms:created xsi:type="dcterms:W3CDTF">2026-05-29T09:29:00Z</dcterms:created>
  <dcterms:modified xsi:type="dcterms:W3CDTF">2026-05-29T09:30:00Z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0x010100CA12AEEAEDD02E41B74EA7CFAE30221F</vt:lpwstr>
  </property>
  <property fmtid="{D5CDD505-2E9C-101B-9397-08002B2CF9AE}" pid="3" name="_dlc_DocIdItemGuid">
    <vt:lpwstr>4f387bf0-03a5-49c1-9690-6ed1d37960fc</vt:lpwstr>
  </property>
</Properties>
</file>